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4886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394,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394,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405-ПП/4886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16:07:58.818;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16:07:58.818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